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44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/280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8"/>
        <w:gridCol w:w="4768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г.Ханты-Мансийск</w:t>
            </w:r>
          </w:p>
        </w:tc>
        <w:tc>
          <w:tcPr>
            <w:tcW w:w="4854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01 июня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Миненко Юлия Борисовна,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дело об административном правонарушении, возбужденное по ч.1 ст.20.25 КоАП РФ в отношении </w:t>
      </w:r>
      <w:r>
        <w:rPr>
          <w:rFonts w:ascii="Times New Roman" w:eastAsia="Times New Roman" w:hAnsi="Times New Roman" w:cs="Times New Roman"/>
        </w:rPr>
        <w:t xml:space="preserve">Ивановича Романа Васильевича, </w:t>
      </w:r>
      <w:r>
        <w:rPr>
          <w:rStyle w:val="cat-UserDefinedgrp-34rplc-8"/>
          <w:rFonts w:ascii="Times New Roman" w:eastAsia="Times New Roman" w:hAnsi="Times New Roman" w:cs="Times New Roman"/>
        </w:rPr>
        <w:t>...</w:t>
      </w:r>
      <w:r>
        <w:rPr>
          <w:rStyle w:val="cat-UserDefinedgrp-35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ответственности,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23</w:t>
      </w:r>
      <w:r>
        <w:rPr>
          <w:rFonts w:ascii="Times New Roman" w:eastAsia="Times New Roman" w:hAnsi="Times New Roman" w:cs="Times New Roman"/>
        </w:rPr>
        <w:t>.12.2025</w:t>
      </w:r>
      <w:r>
        <w:rPr>
          <w:rFonts w:ascii="Times New Roman" w:eastAsia="Times New Roman" w:hAnsi="Times New Roman" w:cs="Times New Roman"/>
        </w:rPr>
        <w:t xml:space="preserve"> в 00</w:t>
      </w:r>
      <w:r>
        <w:rPr>
          <w:rFonts w:ascii="Times New Roman" w:eastAsia="Times New Roman" w:hAnsi="Times New Roman" w:cs="Times New Roman"/>
        </w:rPr>
        <w:t xml:space="preserve">:01 час. </w:t>
      </w:r>
      <w:r>
        <w:rPr>
          <w:rFonts w:ascii="Times New Roman" w:eastAsia="Times New Roman" w:hAnsi="Times New Roman" w:cs="Times New Roman"/>
        </w:rPr>
        <w:t>Иванович Р.В.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35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д.34/1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750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руб., назначенный постановлением по делу об административном правонарушении №</w:t>
      </w:r>
      <w:r>
        <w:rPr>
          <w:rFonts w:ascii="Times New Roman" w:eastAsia="Times New Roman" w:hAnsi="Times New Roman" w:cs="Times New Roman"/>
        </w:rPr>
        <w:t>18810586250922076914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22.09.2025</w:t>
      </w:r>
      <w:r>
        <w:rPr>
          <w:rFonts w:ascii="Times New Roman" w:eastAsia="Times New Roman" w:hAnsi="Times New Roman" w:cs="Times New Roman"/>
        </w:rPr>
        <w:t xml:space="preserve"> за совершение прав</w:t>
      </w:r>
      <w:r>
        <w:rPr>
          <w:rFonts w:ascii="Times New Roman" w:eastAsia="Times New Roman" w:hAnsi="Times New Roman" w:cs="Times New Roman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</w:rPr>
        <w:t>ч.2 ст.12.9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Иванович Р.В.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явился, о месте и вре</w:t>
      </w:r>
      <w:r>
        <w:rPr>
          <w:rFonts w:ascii="Times New Roman" w:eastAsia="Times New Roman" w:hAnsi="Times New Roman" w:cs="Times New Roman"/>
        </w:rPr>
        <w:t>ме</w:t>
      </w:r>
      <w:r>
        <w:rPr>
          <w:rFonts w:ascii="Times New Roman" w:eastAsia="Times New Roman" w:hAnsi="Times New Roman" w:cs="Times New Roman"/>
        </w:rPr>
        <w:t>ни судебного заседания извещен</w:t>
      </w:r>
      <w:r>
        <w:rPr>
          <w:rFonts w:ascii="Times New Roman" w:eastAsia="Times New Roman" w:hAnsi="Times New Roman" w:cs="Times New Roman"/>
        </w:rPr>
        <w:t xml:space="preserve"> надлежащим образом посредством </w:t>
      </w:r>
      <w:r>
        <w:rPr>
          <w:rFonts w:ascii="Times New Roman" w:eastAsia="Times New Roman" w:hAnsi="Times New Roman" w:cs="Times New Roman"/>
        </w:rPr>
        <w:t>смс-извещ</w:t>
      </w:r>
      <w:r>
        <w:rPr>
          <w:rFonts w:ascii="Times New Roman" w:eastAsia="Times New Roman" w:hAnsi="Times New Roman" w:cs="Times New Roman"/>
        </w:rPr>
        <w:t>ения</w:t>
      </w:r>
      <w:r>
        <w:rPr>
          <w:rFonts w:ascii="Times New Roman" w:eastAsia="Times New Roman" w:hAnsi="Times New Roman" w:cs="Times New Roman"/>
        </w:rPr>
        <w:t xml:space="preserve"> от 25.05.2026</w:t>
      </w:r>
      <w:r>
        <w:rPr>
          <w:rFonts w:ascii="Times New Roman" w:eastAsia="Times New Roman" w:hAnsi="Times New Roman" w:cs="Times New Roman"/>
        </w:rPr>
        <w:t>, телефонограммы от 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об отложении судебного заседания </w:t>
      </w:r>
      <w:r>
        <w:rPr>
          <w:rFonts w:ascii="Times New Roman" w:eastAsia="Times New Roman" w:hAnsi="Times New Roman" w:cs="Times New Roman"/>
        </w:rPr>
        <w:t>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Ивановича Р.В.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22.09.2025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 xml:space="preserve">олжностным лицом </w:t>
      </w:r>
      <w:r>
        <w:rPr>
          <w:rFonts w:ascii="Times New Roman" w:eastAsia="Times New Roman" w:hAnsi="Times New Roman" w:cs="Times New Roman"/>
        </w:rPr>
        <w:t xml:space="preserve">ЦАФАП в </w:t>
      </w:r>
      <w:r>
        <w:rPr>
          <w:rFonts w:ascii="Times New Roman" w:eastAsia="Times New Roman" w:hAnsi="Times New Roman" w:cs="Times New Roman"/>
        </w:rPr>
        <w:t xml:space="preserve">ОДД ГИБДД УМВД России по </w:t>
      </w:r>
      <w:r>
        <w:rPr>
          <w:rFonts w:ascii="Times New Roman" w:eastAsia="Times New Roman" w:hAnsi="Times New Roman" w:cs="Times New Roman"/>
        </w:rPr>
        <w:t>ХМАО-Югре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>Ивановича Р.В.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</w:t>
      </w:r>
      <w:r>
        <w:rPr>
          <w:rFonts w:ascii="Times New Roman" w:eastAsia="Times New Roman" w:hAnsi="Times New Roman" w:cs="Times New Roman"/>
        </w:rPr>
        <w:t xml:space="preserve">предусмотренного </w:t>
      </w:r>
      <w:r>
        <w:rPr>
          <w:rFonts w:ascii="Times New Roman" w:eastAsia="Times New Roman" w:hAnsi="Times New Roman" w:cs="Times New Roman"/>
        </w:rPr>
        <w:t>ч.2 ст.12.9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750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по делу об а</w:t>
      </w:r>
      <w:r>
        <w:rPr>
          <w:rFonts w:ascii="Times New Roman" w:eastAsia="Times New Roman" w:hAnsi="Times New Roman" w:cs="Times New Roman"/>
        </w:rPr>
        <w:t xml:space="preserve">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18810586250922076914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22.09.2025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22</w:t>
      </w:r>
      <w:r>
        <w:rPr>
          <w:rFonts w:ascii="Times New Roman" w:eastAsia="Times New Roman" w:hAnsi="Times New Roman" w:cs="Times New Roman"/>
        </w:rPr>
        <w:t>.10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, следовательно, штраф должен быть уплачен не позднее </w:t>
      </w:r>
      <w:r>
        <w:rPr>
          <w:rFonts w:ascii="Times New Roman" w:eastAsia="Times New Roman" w:hAnsi="Times New Roman" w:cs="Times New Roman"/>
        </w:rPr>
        <w:t>22</w:t>
      </w:r>
      <w:r>
        <w:rPr>
          <w:rFonts w:ascii="Times New Roman" w:eastAsia="Times New Roman" w:hAnsi="Times New Roman" w:cs="Times New Roman"/>
        </w:rPr>
        <w:t>.12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Вместе с тем, штраф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Ивановича Р.В.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</w:t>
      </w:r>
      <w:r>
        <w:rPr>
          <w:rFonts w:ascii="Times New Roman" w:eastAsia="Times New Roman" w:hAnsi="Times New Roman" w:cs="Times New Roman"/>
        </w:rPr>
        <w:t xml:space="preserve">ном правонарушении </w:t>
      </w:r>
      <w:r>
        <w:rPr>
          <w:rFonts w:ascii="Times New Roman" w:eastAsia="Times New Roman" w:hAnsi="Times New Roman" w:cs="Times New Roman"/>
        </w:rPr>
        <w:t xml:space="preserve">серии </w:t>
      </w:r>
      <w:r>
        <w:rPr>
          <w:rFonts w:ascii="Times New Roman" w:eastAsia="Times New Roman" w:hAnsi="Times New Roman" w:cs="Times New Roman"/>
        </w:rPr>
        <w:t xml:space="preserve">86ХМ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699840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30.04.2026</w:t>
      </w:r>
      <w:r>
        <w:rPr>
          <w:rFonts w:ascii="Times New Roman" w:eastAsia="Times New Roman" w:hAnsi="Times New Roman" w:cs="Times New Roman"/>
        </w:rPr>
        <w:t xml:space="preserve">, копией </w:t>
      </w:r>
      <w:r>
        <w:rPr>
          <w:rFonts w:ascii="Times New Roman" w:eastAsia="Times New Roman" w:hAnsi="Times New Roman" w:cs="Times New Roman"/>
        </w:rPr>
        <w:t xml:space="preserve">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18810586250922076914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22.09.2025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копией карточки учета транспортного средства, </w:t>
      </w:r>
      <w:r>
        <w:rPr>
          <w:rFonts w:ascii="Times New Roman" w:eastAsia="Times New Roman" w:hAnsi="Times New Roman" w:cs="Times New Roman"/>
        </w:rPr>
        <w:t>копией выписки из ГИ</w:t>
      </w:r>
      <w:r>
        <w:rPr>
          <w:rFonts w:ascii="Times New Roman" w:eastAsia="Times New Roman" w:hAnsi="Times New Roman" w:cs="Times New Roman"/>
        </w:rPr>
        <w:t xml:space="preserve">С ГМП по </w:t>
      </w:r>
      <w:r>
        <w:rPr>
          <w:rFonts w:ascii="Times New Roman" w:eastAsia="Times New Roman" w:hAnsi="Times New Roman" w:cs="Times New Roman"/>
        </w:rPr>
        <w:t xml:space="preserve">состоянию на </w:t>
      </w:r>
      <w:r>
        <w:rPr>
          <w:rFonts w:ascii="Times New Roman" w:eastAsia="Times New Roman" w:hAnsi="Times New Roman" w:cs="Times New Roman"/>
        </w:rPr>
        <w:t>23</w:t>
      </w:r>
      <w:r>
        <w:rPr>
          <w:rFonts w:ascii="Times New Roman" w:eastAsia="Times New Roman" w:hAnsi="Times New Roman" w:cs="Times New Roman"/>
        </w:rPr>
        <w:t xml:space="preserve">.05.2026, </w:t>
      </w:r>
      <w:r>
        <w:rPr>
          <w:rFonts w:ascii="Times New Roman" w:eastAsia="Times New Roman" w:hAnsi="Times New Roman" w:cs="Times New Roman"/>
        </w:rPr>
        <w:t>согласно которой штраф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оплачен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Ивановича Р.В.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отягчающих административную ответственность обстоятельств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Ивановича Романа Васильевича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</w:t>
      </w:r>
      <w:r>
        <w:rPr>
          <w:rFonts w:ascii="Times New Roman" w:eastAsia="Times New Roman" w:hAnsi="Times New Roman" w:cs="Times New Roman"/>
        </w:rPr>
        <w:t>правонарушениях, и назначить ему</w:t>
      </w:r>
      <w:r>
        <w:rPr>
          <w:rFonts w:ascii="Times New Roman" w:eastAsia="Times New Roman" w:hAnsi="Times New Roman" w:cs="Times New Roman"/>
        </w:rPr>
        <w:t xml:space="preserve">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Fonts w:ascii="Times New Roman" w:eastAsia="Times New Roman" w:hAnsi="Times New Roman" w:cs="Times New Roman"/>
        </w:rPr>
        <w:t>1500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одна тысяча пятьсот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0412365400725004462620136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обжаловано в Ханты-Мансийский районный суд через ми</w:t>
      </w:r>
      <w:r>
        <w:rPr>
          <w:rFonts w:ascii="Times New Roman" w:eastAsia="Times New Roman" w:hAnsi="Times New Roman" w:cs="Times New Roman"/>
        </w:rPr>
        <w:t>рового судью, в течение 10 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  <w:r>
        <w:rPr>
          <w:rFonts w:ascii="Times New Roman" w:eastAsia="Times New Roman" w:hAnsi="Times New Roman" w:cs="Times New Roman"/>
        </w:rPr>
        <w:t xml:space="preserve">     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4rplc-8">
    <w:name w:val="cat-UserDefined grp-34 rplc-8"/>
    <w:basedOn w:val="DefaultParagraphFont"/>
  </w:style>
  <w:style w:type="character" w:customStyle="1" w:styleId="cat-UserDefinedgrp-35rplc-10">
    <w:name w:val="cat-UserDefined grp-35 rplc-10"/>
    <w:basedOn w:val="DefaultParagraphFont"/>
  </w:style>
  <w:style w:type="character" w:customStyle="1" w:styleId="cat-UserDefinedgrp-35rplc-19">
    <w:name w:val="cat-UserDefined grp-35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